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EAC" w:rsidRDefault="00490EAC" w:rsidP="00490EAC">
      <w:pPr>
        <w:pStyle w:val="CompanyName"/>
        <w:rPr>
          <w:sz w:val="36"/>
        </w:rPr>
      </w:pPr>
    </w:p>
    <w:p w:rsidR="00490EAC" w:rsidRDefault="00490EAC" w:rsidP="00490EAC">
      <w:pPr>
        <w:pStyle w:val="CompanyName"/>
        <w:rPr>
          <w:sz w:val="36"/>
        </w:rPr>
      </w:pPr>
    </w:p>
    <w:p w:rsidR="00490EAC" w:rsidRDefault="00490EAC" w:rsidP="00490EAC">
      <w:pPr>
        <w:pStyle w:val="CompanyName"/>
        <w:rPr>
          <w:sz w:val="36"/>
        </w:rPr>
      </w:pPr>
    </w:p>
    <w:p w:rsidR="00C40B1E" w:rsidRPr="006B6E8F" w:rsidRDefault="00A723A1" w:rsidP="006B6E8F">
      <w:pPr>
        <w:jc w:val="both"/>
        <w:rPr>
          <w:rFonts w:ascii="Script MT Bold" w:hAnsi="Script MT Bold"/>
          <w:sz w:val="44"/>
        </w:rPr>
      </w:pPr>
      <w:r w:rsidRPr="006B6E8F">
        <w:rPr>
          <w:rFonts w:ascii="Script MT Bold" w:hAnsi="Script MT Bold"/>
          <w:sz w:val="44"/>
        </w:rPr>
        <w:t xml:space="preserve">Peck Community Schools Presents </w:t>
      </w:r>
      <w:r w:rsidR="006B6E8F" w:rsidRPr="006B6E8F">
        <w:rPr>
          <w:rFonts w:ascii="Script MT Bold" w:hAnsi="Script MT Bold"/>
          <w:sz w:val="44"/>
        </w:rPr>
        <w:t>O</w:t>
      </w:r>
      <w:r w:rsidRPr="006B6E8F">
        <w:rPr>
          <w:rFonts w:ascii="Script MT Bold" w:hAnsi="Script MT Bold"/>
          <w:sz w:val="44"/>
        </w:rPr>
        <w:t xml:space="preserve">ur </w:t>
      </w:r>
      <w:r w:rsidR="006B6E8F" w:rsidRPr="006B6E8F">
        <w:rPr>
          <w:rFonts w:ascii="Script MT Bold" w:hAnsi="Script MT Bold"/>
          <w:sz w:val="44"/>
        </w:rPr>
        <w:t>F</w:t>
      </w:r>
      <w:r w:rsidRPr="006B6E8F">
        <w:rPr>
          <w:rFonts w:ascii="Script MT Bold" w:hAnsi="Script MT Bold"/>
          <w:sz w:val="44"/>
        </w:rPr>
        <w:t xml:space="preserve">irst </w:t>
      </w:r>
      <w:r w:rsidR="006B6E8F" w:rsidRPr="006B6E8F">
        <w:rPr>
          <w:rFonts w:ascii="Script MT Bold" w:hAnsi="Script MT Bold"/>
          <w:sz w:val="44"/>
        </w:rPr>
        <w:t>A</w:t>
      </w:r>
      <w:r w:rsidRPr="006B6E8F">
        <w:rPr>
          <w:rFonts w:ascii="Script MT Bold" w:hAnsi="Script MT Bold"/>
          <w:sz w:val="44"/>
        </w:rPr>
        <w:t>nnual</w:t>
      </w:r>
    </w:p>
    <w:p w:rsidR="006B6E8F" w:rsidRDefault="006B6E8F" w:rsidP="00A723A1">
      <w:pPr>
        <w:pStyle w:val="Heading1"/>
        <w:rPr>
          <w:sz w:val="72"/>
        </w:rPr>
      </w:pPr>
      <w:r>
        <w:rPr>
          <w:sz w:val="72"/>
        </w:rPr>
        <w:t xml:space="preserve">Santa Shuffle: </w:t>
      </w:r>
    </w:p>
    <w:p w:rsidR="00A723A1" w:rsidRPr="00A723A1" w:rsidRDefault="006B6E8F" w:rsidP="00A723A1">
      <w:pPr>
        <w:pStyle w:val="Heading1"/>
        <w:rPr>
          <w:sz w:val="72"/>
        </w:rPr>
      </w:pPr>
      <w:r>
        <w:rPr>
          <w:sz w:val="72"/>
        </w:rPr>
        <w:t>Run, Walk, or Roll</w:t>
      </w:r>
    </w:p>
    <w:p w:rsidR="00C40B1E" w:rsidRPr="009F583A" w:rsidRDefault="00A723A1" w:rsidP="00C40B1E">
      <w:pPr>
        <w:pStyle w:val="DateTime"/>
      </w:pPr>
      <w:r>
        <w:t>December 7, 2019</w:t>
      </w:r>
    </w:p>
    <w:p w:rsidR="00C40B1E" w:rsidRDefault="00A723A1" w:rsidP="006B6E8F">
      <w:pPr>
        <w:pStyle w:val="DateTime"/>
        <w:spacing w:after="0"/>
      </w:pPr>
      <w:r>
        <w:t>9:00</w:t>
      </w:r>
      <w:r w:rsidR="00490EAC">
        <w:t xml:space="preserve"> am</w:t>
      </w:r>
    </w:p>
    <w:p w:rsidR="00C40B1E" w:rsidRPr="006B6E8F" w:rsidRDefault="0026762B" w:rsidP="006B6E8F">
      <w:pPr>
        <w:ind w:firstLine="720"/>
        <w:rPr>
          <w:sz w:val="24"/>
        </w:rPr>
      </w:pPr>
      <w:r w:rsidRPr="006B6E8F">
        <w:rPr>
          <w:sz w:val="24"/>
        </w:rPr>
        <w:t xml:space="preserve">Meet in </w:t>
      </w:r>
      <w:r w:rsidR="00A723A1" w:rsidRPr="006B6E8F">
        <w:rPr>
          <w:sz w:val="24"/>
        </w:rPr>
        <w:t>Circle Drive</w:t>
      </w:r>
      <w:r w:rsidRPr="006B6E8F">
        <w:rPr>
          <w:sz w:val="24"/>
        </w:rPr>
        <w:t xml:space="preserve"> at Peck Elementary School</w:t>
      </w:r>
    </w:p>
    <w:p w:rsidR="00C40B1E" w:rsidRDefault="00A723A1" w:rsidP="006B6E8F">
      <w:pPr>
        <w:rPr>
          <w:sz w:val="24"/>
        </w:rPr>
      </w:pPr>
      <w:r w:rsidRPr="006B6E8F">
        <w:rPr>
          <w:sz w:val="24"/>
        </w:rPr>
        <w:t xml:space="preserve">Peck, MI </w:t>
      </w:r>
      <w:r w:rsidR="00490EAC" w:rsidRPr="006B6E8F">
        <w:rPr>
          <w:sz w:val="24"/>
        </w:rPr>
        <w:t>48466</w:t>
      </w:r>
    </w:p>
    <w:p w:rsidR="006B6E8F" w:rsidRPr="006B6E8F" w:rsidRDefault="006B6E8F" w:rsidP="006B6E8F">
      <w:pPr>
        <w:rPr>
          <w:sz w:val="24"/>
        </w:rPr>
      </w:pPr>
    </w:p>
    <w:p w:rsidR="00470EA4" w:rsidRDefault="00A723A1" w:rsidP="006B6E8F">
      <w:pPr>
        <w:pStyle w:val="Italic"/>
        <w:spacing w:before="0" w:after="0"/>
      </w:pPr>
      <w:r w:rsidRPr="006B6E8F">
        <w:rPr>
          <w:b/>
          <w:u w:val="single"/>
        </w:rPr>
        <w:t>Dress in your most festive apparel.</w:t>
      </w:r>
      <w:r>
        <w:t xml:space="preserve">  Golf Carts, Four Wheelers, Bikes, Strollers, and other UTVs are welcome.  Make sure they are decorated</w:t>
      </w:r>
      <w:r w:rsidR="006B6E8F">
        <w:t>.</w:t>
      </w:r>
      <w:r>
        <w:t xml:space="preserve">  Help us take a tour of town</w:t>
      </w:r>
      <w:r w:rsidR="00490EAC">
        <w:t xml:space="preserve"> and spread some Holiday Cheer!</w:t>
      </w:r>
      <w:r w:rsidR="006B6E8F">
        <w:t xml:space="preserve"> Prizes for most festive family and most holiday spirit!</w:t>
      </w:r>
    </w:p>
    <w:p w:rsidR="006B6E8F" w:rsidRDefault="006B6E8F" w:rsidP="006B6E8F"/>
    <w:p w:rsidR="006B6E8F" w:rsidRDefault="00A723A1" w:rsidP="006B6E8F">
      <w:r>
        <w:t xml:space="preserve">Children 3 and under are free! </w:t>
      </w:r>
    </w:p>
    <w:p w:rsidR="00E74552" w:rsidRPr="006B6E8F" w:rsidRDefault="006B6E8F" w:rsidP="006B6E8F">
      <w:pPr>
        <w:rPr>
          <w:b/>
        </w:rPr>
      </w:pPr>
      <w:r w:rsidRPr="006B6E8F">
        <w:rPr>
          <w:b/>
        </w:rPr>
        <w:t>Runners, walker,</w:t>
      </w:r>
      <w:r w:rsidR="00490EAC" w:rsidRPr="006B6E8F">
        <w:rPr>
          <w:b/>
        </w:rPr>
        <w:t xml:space="preserve"> riders</w:t>
      </w:r>
      <w:r w:rsidRPr="006B6E8F">
        <w:rPr>
          <w:b/>
        </w:rPr>
        <w:t>, and drivers of UTVs</w:t>
      </w:r>
    </w:p>
    <w:p w:rsidR="00A723A1" w:rsidRPr="006B6E8F" w:rsidRDefault="006B6E8F" w:rsidP="006B6E8F">
      <w:pPr>
        <w:rPr>
          <w:b/>
        </w:rPr>
      </w:pPr>
      <w:r w:rsidRPr="006B6E8F">
        <w:rPr>
          <w:b/>
        </w:rPr>
        <w:t xml:space="preserve">Registration with </w:t>
      </w:r>
      <w:r w:rsidR="00A723A1" w:rsidRPr="006B6E8F">
        <w:rPr>
          <w:b/>
        </w:rPr>
        <w:t xml:space="preserve">Event </w:t>
      </w:r>
      <w:r w:rsidRPr="006B6E8F">
        <w:rPr>
          <w:b/>
        </w:rPr>
        <w:t>S</w:t>
      </w:r>
      <w:r>
        <w:rPr>
          <w:b/>
        </w:rPr>
        <w:t>hirt-</w:t>
      </w:r>
      <w:r w:rsidR="00A723A1" w:rsidRPr="006B6E8F">
        <w:rPr>
          <w:b/>
        </w:rPr>
        <w:t>$20 per participant</w:t>
      </w:r>
    </w:p>
    <w:p w:rsidR="00A723A1" w:rsidRDefault="006B6E8F" w:rsidP="006B6E8F">
      <w:pPr>
        <w:rPr>
          <w:b/>
        </w:rPr>
      </w:pPr>
      <w:r w:rsidRPr="006B6E8F">
        <w:rPr>
          <w:b/>
        </w:rPr>
        <w:t xml:space="preserve">Registration only with </w:t>
      </w:r>
      <w:r w:rsidRPr="006B6E8F">
        <w:rPr>
          <w:b/>
          <w:u w:val="single"/>
        </w:rPr>
        <w:t>no</w:t>
      </w:r>
      <w:r w:rsidRPr="006B6E8F">
        <w:rPr>
          <w:b/>
        </w:rPr>
        <w:t xml:space="preserve"> shirt-$5 </w:t>
      </w:r>
      <w:r>
        <w:rPr>
          <w:b/>
        </w:rPr>
        <w:t>per participant</w:t>
      </w:r>
    </w:p>
    <w:p w:rsidR="006B6E8F" w:rsidRDefault="006B6E8F" w:rsidP="006B6E8F">
      <w:pPr>
        <w:rPr>
          <w:b/>
        </w:rPr>
      </w:pPr>
    </w:p>
    <w:p w:rsidR="006B6E8F" w:rsidRDefault="006B6E8F" w:rsidP="006B6E8F">
      <w:pPr>
        <w:rPr>
          <w:b/>
        </w:rPr>
      </w:pPr>
      <w:r>
        <w:rPr>
          <w:b/>
        </w:rPr>
        <w:t xml:space="preserve">Send Registration Form and Payment to: </w:t>
      </w:r>
    </w:p>
    <w:p w:rsidR="006B6E8F" w:rsidRDefault="006B6E8F" w:rsidP="006B6E8F">
      <w:pPr>
        <w:rPr>
          <w:b/>
        </w:rPr>
      </w:pPr>
      <w:r>
        <w:rPr>
          <w:b/>
        </w:rPr>
        <w:t>Peck Community Schools 222 E. Lapeer St. Peck, MI 48466</w:t>
      </w:r>
    </w:p>
    <w:p w:rsidR="006B6E8F" w:rsidRPr="006B6E8F" w:rsidRDefault="006B6E8F" w:rsidP="006B6E8F">
      <w:pPr>
        <w:rPr>
          <w:b/>
        </w:rPr>
      </w:pPr>
      <w:r>
        <w:rPr>
          <w:b/>
        </w:rPr>
        <w:t xml:space="preserve">Contact 810-378-5200 x 1 or </w:t>
      </w:r>
      <w:hyperlink r:id="rId8" w:history="1">
        <w:r w:rsidRPr="003255A9">
          <w:rPr>
            <w:rStyle w:val="Hyperlink"/>
            <w:b/>
          </w:rPr>
          <w:t>kerrl@peckschools.net</w:t>
        </w:r>
      </w:hyperlink>
      <w:r>
        <w:rPr>
          <w:b/>
        </w:rPr>
        <w:t xml:space="preserve"> with any questions.</w:t>
      </w:r>
    </w:p>
    <w:p w:rsidR="006B6E8F" w:rsidRDefault="006B6E8F" w:rsidP="006B6E8F">
      <w:pPr>
        <w:pStyle w:val="Heading1"/>
        <w:spacing w:before="0" w:after="0" w:line="240" w:lineRule="auto"/>
        <w:rPr>
          <w:sz w:val="36"/>
        </w:rPr>
      </w:pPr>
    </w:p>
    <w:p w:rsidR="006B6E8F" w:rsidRPr="006B6E8F" w:rsidRDefault="00490EAC" w:rsidP="006B6E8F">
      <w:pPr>
        <w:pStyle w:val="Heading1"/>
        <w:spacing w:before="0" w:after="0" w:line="240" w:lineRule="auto"/>
        <w:rPr>
          <w:sz w:val="36"/>
        </w:rPr>
      </w:pPr>
      <w:r w:rsidRPr="00490EAC">
        <w:rPr>
          <w:sz w:val="36"/>
        </w:rPr>
        <w:t>Pancake breakfast with SantA to follow</w:t>
      </w:r>
    </w:p>
    <w:p w:rsidR="00A723A1" w:rsidRDefault="00A723A1" w:rsidP="006B6E8F">
      <w:r>
        <w:t>Adults $5</w:t>
      </w:r>
    </w:p>
    <w:p w:rsidR="00A723A1" w:rsidRDefault="00A723A1" w:rsidP="006B6E8F">
      <w:r>
        <w:t>Jr.-Sr. High Students $4</w:t>
      </w:r>
    </w:p>
    <w:p w:rsidR="00A723A1" w:rsidRDefault="00A723A1" w:rsidP="006B6E8F">
      <w:r>
        <w:t>Elementary Students $3</w:t>
      </w:r>
    </w:p>
    <w:p w:rsidR="00490EAC" w:rsidRDefault="00490EAC" w:rsidP="006B6E8F">
      <w:r>
        <w:t>PECK COMMUNITY SCHOOLS CAFETERIA</w:t>
      </w:r>
    </w:p>
    <w:p w:rsidR="00490EAC" w:rsidRDefault="00490EAC" w:rsidP="006B6E8F">
      <w:r>
        <w:t>9:30</w:t>
      </w:r>
      <w:r w:rsidR="006B6E8F">
        <w:t>am</w:t>
      </w:r>
      <w:r>
        <w:t>-11:30 am</w:t>
      </w:r>
    </w:p>
    <w:p w:rsidR="006B6E8F" w:rsidRDefault="006B6E8F" w:rsidP="00E74552">
      <w:r w:rsidRPr="006B6E8F">
        <w:rPr>
          <w:noProof/>
          <w:sz w:val="72"/>
        </w:rPr>
        <w:drawing>
          <wp:anchor distT="0" distB="0" distL="114300" distR="114300" simplePos="0" relativeHeight="251658240" behindDoc="1" locked="0" layoutInCell="1" allowOverlap="1" wp14:anchorId="07711E3F" wp14:editId="19A214A1">
            <wp:simplePos x="0" y="0"/>
            <wp:positionH relativeFrom="column">
              <wp:posOffset>2305050</wp:posOffset>
            </wp:positionH>
            <wp:positionV relativeFrom="paragraph">
              <wp:posOffset>114300</wp:posOffset>
            </wp:positionV>
            <wp:extent cx="1583055" cy="1619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ta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Default="006B6E8F" w:rsidP="00E74552"/>
    <w:p w:rsidR="006B6E8F" w:rsidRPr="006B6E8F" w:rsidRDefault="006B6E8F" w:rsidP="006B6E8F">
      <w:pPr>
        <w:pStyle w:val="Heading1"/>
        <w:rPr>
          <w:sz w:val="40"/>
        </w:rPr>
      </w:pPr>
      <w:r w:rsidRPr="006B6E8F">
        <w:rPr>
          <w:sz w:val="40"/>
        </w:rPr>
        <w:t>Santa Shuffle:</w:t>
      </w:r>
    </w:p>
    <w:p w:rsidR="006B6E8F" w:rsidRDefault="006B6E8F" w:rsidP="006B6E8F">
      <w:pPr>
        <w:pStyle w:val="Heading1"/>
        <w:rPr>
          <w:sz w:val="40"/>
        </w:rPr>
      </w:pPr>
      <w:r w:rsidRPr="006B6E8F">
        <w:rPr>
          <w:sz w:val="40"/>
        </w:rPr>
        <w:t>Run, Walk, or Roll</w:t>
      </w:r>
    </w:p>
    <w:p w:rsidR="006B6E8F" w:rsidRPr="006B6E8F" w:rsidRDefault="006B6E8F" w:rsidP="006B6E8F">
      <w:r>
        <w:t>December 7, 2019 at 9:00 am</w:t>
      </w:r>
    </w:p>
    <w:p w:rsidR="006B6E8F" w:rsidRPr="006B6E8F" w:rsidRDefault="006B6E8F" w:rsidP="006B6E8F">
      <w:pPr>
        <w:pStyle w:val="DateTime"/>
        <w:spacing w:after="0"/>
        <w:rPr>
          <w:sz w:val="24"/>
        </w:rPr>
      </w:pPr>
      <w:r w:rsidRPr="006B6E8F">
        <w:rPr>
          <w:sz w:val="24"/>
        </w:rPr>
        <w:t>Please send registration and payment to Peck Community Schools</w:t>
      </w:r>
    </w:p>
    <w:p w:rsidR="006B6E8F" w:rsidRPr="006B6E8F" w:rsidRDefault="006B6E8F" w:rsidP="006B6E8F">
      <w:pPr>
        <w:pStyle w:val="DateTime"/>
        <w:spacing w:after="0"/>
        <w:rPr>
          <w:sz w:val="24"/>
        </w:rPr>
      </w:pPr>
      <w:r w:rsidRPr="006B6E8F">
        <w:rPr>
          <w:sz w:val="24"/>
        </w:rPr>
        <w:t>222 E. Lapeer St.</w:t>
      </w:r>
    </w:p>
    <w:p w:rsidR="006B6E8F" w:rsidRPr="006B6E8F" w:rsidRDefault="006B6E8F" w:rsidP="006B6E8F">
      <w:pPr>
        <w:pStyle w:val="DateTime"/>
        <w:spacing w:after="0"/>
        <w:rPr>
          <w:sz w:val="24"/>
        </w:rPr>
      </w:pPr>
      <w:r w:rsidRPr="006B6E8F">
        <w:rPr>
          <w:sz w:val="24"/>
        </w:rPr>
        <w:t>Peck, MI 48466</w:t>
      </w:r>
    </w:p>
    <w:p w:rsidR="006B6E8F" w:rsidRPr="006B6E8F" w:rsidRDefault="006B6E8F" w:rsidP="006B6E8F">
      <w:pPr>
        <w:rPr>
          <w:b/>
          <w:sz w:val="24"/>
        </w:rPr>
      </w:pPr>
      <w:r w:rsidRPr="006B6E8F">
        <w:rPr>
          <w:b/>
          <w:sz w:val="24"/>
        </w:rPr>
        <w:t>Make checks payable to PECK COMMUNITY SCHOOLS.</w:t>
      </w:r>
    </w:p>
    <w:p w:rsidR="006B6E8F" w:rsidRDefault="006B6E8F" w:rsidP="006B6E8F">
      <w:pPr>
        <w:rPr>
          <w:sz w:val="24"/>
        </w:rPr>
      </w:pPr>
    </w:p>
    <w:p w:rsidR="006B6E8F" w:rsidRDefault="006B6E8F" w:rsidP="006B6E8F">
      <w:pPr>
        <w:rPr>
          <w:sz w:val="24"/>
        </w:rPr>
      </w:pPr>
      <w:r w:rsidRPr="006B6E8F">
        <w:rPr>
          <w:sz w:val="24"/>
        </w:rPr>
        <w:t>Individual or Group Registration</w:t>
      </w:r>
      <w:r>
        <w:rPr>
          <w:sz w:val="24"/>
        </w:rPr>
        <w:t xml:space="preserve"> DEADLINE is 12/2/19</w:t>
      </w:r>
    </w:p>
    <w:p w:rsidR="006B6E8F" w:rsidRPr="006B6E8F" w:rsidRDefault="006B6E8F" w:rsidP="006B6E8F">
      <w:pPr>
        <w:rPr>
          <w:sz w:val="24"/>
        </w:rPr>
      </w:pPr>
    </w:p>
    <w:p w:rsidR="006B6E8F" w:rsidRDefault="006B6E8F" w:rsidP="006B6E8F">
      <w:pPr>
        <w:jc w:val="left"/>
        <w:rPr>
          <w:sz w:val="24"/>
        </w:rPr>
      </w:pPr>
      <w:r w:rsidRPr="006B6E8F">
        <w:rPr>
          <w:sz w:val="24"/>
        </w:rPr>
        <w:t xml:space="preserve">If </w:t>
      </w:r>
      <w:r>
        <w:rPr>
          <w:sz w:val="24"/>
        </w:rPr>
        <w:t>bringing a UTV</w:t>
      </w:r>
      <w:r w:rsidRPr="006B6E8F">
        <w:rPr>
          <w:sz w:val="24"/>
        </w:rPr>
        <w:t xml:space="preserve">, please indicate type </w:t>
      </w:r>
      <w:r>
        <w:rPr>
          <w:sz w:val="24"/>
        </w:rPr>
        <w:t>and driver: _________________________</w:t>
      </w:r>
    </w:p>
    <w:p w:rsidR="006B6E8F" w:rsidRDefault="006B6E8F" w:rsidP="006B6E8F">
      <w:pPr>
        <w:jc w:val="left"/>
        <w:rPr>
          <w:i/>
          <w:sz w:val="24"/>
        </w:rPr>
      </w:pPr>
      <w:r>
        <w:rPr>
          <w:i/>
          <w:sz w:val="24"/>
        </w:rPr>
        <w:t xml:space="preserve">                                                                                                                          </w:t>
      </w:r>
    </w:p>
    <w:p w:rsidR="006B6E8F" w:rsidRDefault="006B6E8F" w:rsidP="006B6E8F">
      <w:pPr>
        <w:spacing w:line="480" w:lineRule="auto"/>
        <w:jc w:val="left"/>
      </w:pPr>
      <w:r w:rsidRPr="006B6E8F">
        <w:rPr>
          <w:b/>
        </w:rPr>
        <w:t>Name #1:</w:t>
      </w:r>
      <w:r>
        <w:t xml:space="preserve"> ____________________________________Shirt?  Adult or Youth _____</w:t>
      </w:r>
    </w:p>
    <w:p w:rsidR="006B6E8F" w:rsidRDefault="006B6E8F" w:rsidP="006B6E8F">
      <w:pPr>
        <w:spacing w:line="480" w:lineRule="auto"/>
        <w:jc w:val="left"/>
      </w:pPr>
      <w:r>
        <w:t xml:space="preserve">Please circle one: </w:t>
      </w:r>
      <w:r>
        <w:tab/>
        <w:t>Run</w:t>
      </w:r>
      <w:r>
        <w:tab/>
        <w:t xml:space="preserve">     Walk</w:t>
      </w:r>
      <w:r>
        <w:tab/>
        <w:t>Ride</w:t>
      </w:r>
      <w:r>
        <w:tab/>
      </w:r>
    </w:p>
    <w:p w:rsidR="006B6E8F" w:rsidRDefault="006B6E8F" w:rsidP="006B6E8F">
      <w:pPr>
        <w:spacing w:line="480" w:lineRule="auto"/>
        <w:jc w:val="left"/>
      </w:pPr>
      <w:r>
        <w:t>Total for Participant 1:  ______$5 no shirt</w:t>
      </w:r>
      <w:r>
        <w:tab/>
      </w:r>
      <w:r>
        <w:tab/>
        <w:t>________$20 shirt</w:t>
      </w:r>
    </w:p>
    <w:p w:rsidR="006B6E8F" w:rsidRDefault="006B6E8F" w:rsidP="006B6E8F">
      <w:pPr>
        <w:spacing w:line="480" w:lineRule="auto"/>
        <w:jc w:val="left"/>
      </w:pPr>
      <w:r w:rsidRPr="006B6E8F">
        <w:rPr>
          <w:b/>
        </w:rPr>
        <w:t>Name #</w:t>
      </w:r>
      <w:r w:rsidRPr="006B6E8F">
        <w:rPr>
          <w:b/>
        </w:rPr>
        <w:t>2</w:t>
      </w:r>
      <w:r w:rsidRPr="006B6E8F">
        <w:rPr>
          <w:b/>
        </w:rPr>
        <w:t xml:space="preserve">: </w:t>
      </w:r>
      <w:r>
        <w:t>____________________________________</w:t>
      </w:r>
      <w:r w:rsidRPr="006B6E8F">
        <w:t xml:space="preserve"> </w:t>
      </w:r>
      <w:r>
        <w:t>Shirt?  Adult or Youth _____</w:t>
      </w:r>
    </w:p>
    <w:p w:rsidR="006B6E8F" w:rsidRDefault="006B6E8F" w:rsidP="006B6E8F">
      <w:pPr>
        <w:spacing w:line="480" w:lineRule="auto"/>
        <w:jc w:val="left"/>
      </w:pPr>
      <w:r>
        <w:t xml:space="preserve">Please circle one: </w:t>
      </w:r>
      <w:r>
        <w:tab/>
        <w:t>Run</w:t>
      </w:r>
      <w:r>
        <w:tab/>
        <w:t xml:space="preserve">     Walk</w:t>
      </w:r>
      <w:r>
        <w:tab/>
        <w:t>Ride</w:t>
      </w:r>
      <w:r>
        <w:tab/>
      </w:r>
    </w:p>
    <w:p w:rsidR="006B6E8F" w:rsidRDefault="006B6E8F" w:rsidP="006B6E8F">
      <w:pPr>
        <w:spacing w:line="480" w:lineRule="auto"/>
        <w:jc w:val="left"/>
      </w:pPr>
      <w:r>
        <w:t xml:space="preserve">Total for Participant </w:t>
      </w:r>
      <w:r>
        <w:t>2</w:t>
      </w:r>
      <w:r>
        <w:t>:  ______$5 no shirt</w:t>
      </w:r>
      <w:r>
        <w:tab/>
      </w:r>
      <w:r>
        <w:tab/>
        <w:t>________$20 shirt</w:t>
      </w:r>
    </w:p>
    <w:p w:rsidR="006B6E8F" w:rsidRDefault="006B6E8F" w:rsidP="006B6E8F">
      <w:pPr>
        <w:spacing w:line="480" w:lineRule="auto"/>
        <w:jc w:val="left"/>
      </w:pPr>
      <w:r w:rsidRPr="006B6E8F">
        <w:rPr>
          <w:b/>
        </w:rPr>
        <w:t>Name #</w:t>
      </w:r>
      <w:r w:rsidRPr="006B6E8F">
        <w:rPr>
          <w:b/>
        </w:rPr>
        <w:t>3</w:t>
      </w:r>
      <w:r w:rsidRPr="006B6E8F">
        <w:rPr>
          <w:b/>
        </w:rPr>
        <w:t>:</w:t>
      </w:r>
      <w:r>
        <w:t xml:space="preserve"> ____________________________________</w:t>
      </w:r>
      <w:r w:rsidRPr="006B6E8F">
        <w:t xml:space="preserve"> </w:t>
      </w:r>
      <w:r>
        <w:t>Shirt?  Adult or Youth _____</w:t>
      </w:r>
    </w:p>
    <w:p w:rsidR="006B6E8F" w:rsidRDefault="006B6E8F" w:rsidP="006B6E8F">
      <w:pPr>
        <w:spacing w:line="480" w:lineRule="auto"/>
        <w:jc w:val="left"/>
      </w:pPr>
      <w:r>
        <w:t xml:space="preserve">Please circle one: </w:t>
      </w:r>
      <w:r>
        <w:tab/>
        <w:t>Run</w:t>
      </w:r>
      <w:r>
        <w:tab/>
        <w:t xml:space="preserve">     Walk</w:t>
      </w:r>
      <w:r>
        <w:tab/>
        <w:t>Ride</w:t>
      </w:r>
      <w:r>
        <w:tab/>
      </w:r>
    </w:p>
    <w:p w:rsidR="006B6E8F" w:rsidRDefault="006B6E8F" w:rsidP="006B6E8F">
      <w:pPr>
        <w:spacing w:line="480" w:lineRule="auto"/>
        <w:jc w:val="left"/>
      </w:pPr>
      <w:r>
        <w:t xml:space="preserve">Total for Participant </w:t>
      </w:r>
      <w:r>
        <w:t>3</w:t>
      </w:r>
      <w:r>
        <w:t>:  ______$5 no shirt</w:t>
      </w:r>
      <w:r>
        <w:tab/>
      </w:r>
      <w:r>
        <w:tab/>
        <w:t>________$20 shirt</w:t>
      </w:r>
    </w:p>
    <w:p w:rsidR="006B6E8F" w:rsidRDefault="006B6E8F" w:rsidP="006B6E8F">
      <w:pPr>
        <w:spacing w:line="480" w:lineRule="auto"/>
        <w:jc w:val="left"/>
      </w:pPr>
      <w:r w:rsidRPr="006B6E8F">
        <w:rPr>
          <w:b/>
        </w:rPr>
        <w:t>Name #</w:t>
      </w:r>
      <w:r w:rsidRPr="006B6E8F">
        <w:rPr>
          <w:b/>
        </w:rPr>
        <w:t>4</w:t>
      </w:r>
      <w:r w:rsidRPr="006B6E8F">
        <w:rPr>
          <w:b/>
        </w:rPr>
        <w:t>:</w:t>
      </w:r>
      <w:r>
        <w:t xml:space="preserve"> ____________________________________</w:t>
      </w:r>
      <w:r w:rsidRPr="006B6E8F">
        <w:t xml:space="preserve"> </w:t>
      </w:r>
      <w:r>
        <w:t>Shirt?  Adult or Youth _____</w:t>
      </w:r>
    </w:p>
    <w:p w:rsidR="006B6E8F" w:rsidRDefault="006B6E8F" w:rsidP="006B6E8F">
      <w:pPr>
        <w:spacing w:line="480" w:lineRule="auto"/>
        <w:jc w:val="left"/>
      </w:pPr>
      <w:r>
        <w:t xml:space="preserve">Please circle one: </w:t>
      </w:r>
      <w:r>
        <w:tab/>
        <w:t>Run</w:t>
      </w:r>
      <w:r>
        <w:tab/>
        <w:t xml:space="preserve">     Walk</w:t>
      </w:r>
      <w:r>
        <w:tab/>
        <w:t>Ride</w:t>
      </w:r>
      <w:r>
        <w:tab/>
      </w:r>
    </w:p>
    <w:p w:rsidR="006B6E8F" w:rsidRDefault="006B6E8F" w:rsidP="006B6E8F">
      <w:pPr>
        <w:spacing w:line="480" w:lineRule="auto"/>
        <w:jc w:val="left"/>
      </w:pPr>
      <w:r>
        <w:t xml:space="preserve">Total for Participant </w:t>
      </w:r>
      <w:r>
        <w:t>4</w:t>
      </w:r>
      <w:r>
        <w:t>:  ______$5 no shirt</w:t>
      </w:r>
      <w:r>
        <w:tab/>
      </w:r>
      <w:r>
        <w:tab/>
        <w:t>________$20 shirt</w:t>
      </w:r>
    </w:p>
    <w:p w:rsidR="006B6E8F" w:rsidRDefault="006B6E8F" w:rsidP="006B6E8F">
      <w:pPr>
        <w:spacing w:line="480" w:lineRule="auto"/>
        <w:jc w:val="left"/>
      </w:pPr>
      <w:r w:rsidRPr="006B6E8F">
        <w:rPr>
          <w:b/>
        </w:rPr>
        <w:t>Just want a shirt for the event</w:t>
      </w:r>
      <w:r w:rsidRPr="006B6E8F">
        <w:rPr>
          <w:b/>
        </w:rPr>
        <w:t>?</w:t>
      </w:r>
      <w:r>
        <w:t xml:space="preserve">  </w:t>
      </w:r>
      <w:r>
        <w:t>Size____________</w:t>
      </w:r>
      <w:proofErr w:type="gramStart"/>
      <w:r>
        <w:t>_  $</w:t>
      </w:r>
      <w:proofErr w:type="gramEnd"/>
      <w:r>
        <w:t>15.00</w:t>
      </w:r>
    </w:p>
    <w:p w:rsidR="006B6E8F" w:rsidRPr="006B6E8F" w:rsidRDefault="006B6E8F" w:rsidP="006B6E8F">
      <w:pPr>
        <w:spacing w:line="480" w:lineRule="auto"/>
        <w:jc w:val="left"/>
        <w:rPr>
          <w:b/>
          <w:sz w:val="24"/>
        </w:rPr>
      </w:pPr>
      <w:r w:rsidRPr="006B6E8F">
        <w:rPr>
          <w:b/>
          <w:sz w:val="24"/>
        </w:rPr>
        <w:t>GRAND TOTAL: $______________</w:t>
      </w:r>
      <w:bookmarkStart w:id="0" w:name="_GoBack"/>
      <w:bookmarkEnd w:id="0"/>
    </w:p>
    <w:p w:rsidR="006B6E8F" w:rsidRDefault="006B6E8F" w:rsidP="006B6E8F">
      <w:r>
        <w:lastRenderedPageBreak/>
        <w:t>Need more spac</w:t>
      </w:r>
      <w:r>
        <w:t>e?  Add additional participants/ information on</w:t>
      </w:r>
      <w:r>
        <w:t xml:space="preserve"> back.</w:t>
      </w:r>
    </w:p>
    <w:p w:rsidR="006B6E8F" w:rsidRDefault="006B6E8F" w:rsidP="00E74552"/>
    <w:sectPr w:rsidR="006B6E8F" w:rsidSect="00490EA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3A1" w:rsidRDefault="00A723A1" w:rsidP="008D11BB">
      <w:r>
        <w:separator/>
      </w:r>
    </w:p>
  </w:endnote>
  <w:endnote w:type="continuationSeparator" w:id="0">
    <w:p w:rsidR="00A723A1" w:rsidRDefault="00A723A1" w:rsidP="008D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8F" w:rsidRDefault="006B6E8F">
    <w:pPr>
      <w:pStyle w:val="Footer"/>
    </w:pPr>
  </w:p>
  <w:p w:rsidR="006B6E8F" w:rsidRDefault="006B6E8F">
    <w:pPr>
      <w:pStyle w:val="Footer"/>
    </w:pPr>
  </w:p>
  <w:p w:rsidR="006B6E8F" w:rsidRDefault="006B6E8F">
    <w:pPr>
      <w:pStyle w:val="Footer"/>
    </w:pPr>
  </w:p>
  <w:p w:rsidR="006B6E8F" w:rsidRDefault="006B6E8F">
    <w:pPr>
      <w:pStyle w:val="Footer"/>
    </w:pPr>
  </w:p>
  <w:p w:rsidR="00B83D51" w:rsidRDefault="00B83D5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44821D" wp14:editId="05408B8C">
          <wp:simplePos x="0" y="0"/>
          <wp:positionH relativeFrom="column">
            <wp:posOffset>18051</wp:posOffset>
          </wp:positionH>
          <wp:positionV relativeFrom="paragraph">
            <wp:posOffset>-612775</wp:posOffset>
          </wp:positionV>
          <wp:extent cx="5943600" cy="1156036"/>
          <wp:effectExtent l="0" t="0" r="0" b="6350"/>
          <wp:wrapNone/>
          <wp:docPr id="22" name="Picture 22" descr="Red and green ribb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_border_black_th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56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3A1" w:rsidRDefault="00A723A1" w:rsidP="008D11BB">
      <w:r>
        <w:separator/>
      </w:r>
    </w:p>
  </w:footnote>
  <w:footnote w:type="continuationSeparator" w:id="0">
    <w:p w:rsidR="00A723A1" w:rsidRDefault="00A723A1" w:rsidP="008D1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51" w:rsidRDefault="00B83D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24526A0" wp14:editId="71E7A226">
              <wp:simplePos x="0" y="0"/>
              <wp:positionH relativeFrom="column">
                <wp:posOffset>-200025</wp:posOffset>
              </wp:positionH>
              <wp:positionV relativeFrom="paragraph">
                <wp:posOffset>-304800</wp:posOffset>
              </wp:positionV>
              <wp:extent cx="6583680" cy="1584960"/>
              <wp:effectExtent l="0" t="0" r="7620" b="0"/>
              <wp:wrapNone/>
              <wp:docPr id="21" name="Group 21" descr="Red and green ribbons with red and green holiday ball ornam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3680" cy="1584960"/>
                        <a:chOff x="0" y="0"/>
                        <a:chExt cx="6583680" cy="1584960"/>
                      </a:xfrm>
                    </wpg:grpSpPr>
                    <pic:pic xmlns:pic="http://schemas.openxmlformats.org/drawingml/2006/picture">
                      <pic:nvPicPr>
                        <pic:cNvPr id="23" name="Picture 3" descr="Red and green ribbon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350" y="0"/>
                          <a:ext cx="6263640" cy="1363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0" descr="Red and green holiday ball ornament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6583680" cy="1423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1" o:spid="_x0000_s1026" alt="Red and green ribbons with red and green holiday ball ornaments" style="position:absolute;margin-left:-15.75pt;margin-top:-24pt;width:518.4pt;height:124.8pt;z-index:-251656192" coordsize="65836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Red and green ribbons" style="position:absolute;left:1333;width:62636;height:13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VAbEAAAA2wAAAA8AAABkcnMvZG93bnJldi54bWxEj0FrAjEUhO8F/0N4Qm816wrFbo1SBEE8&#10;LK7Vg7fn5nWzdPOyJFG3/74pFDwOM/MNs1gNthM38qF1rGA6yUAQ10633Cg4fm5e5iBCRNbYOSYF&#10;PxRgtRw9LbDQ7s4V3Q6xEQnCoUAFJsa+kDLUhiyGieuJk/flvMWYpG+k9nhPcNvJPMtepcWW04LB&#10;ntaG6u/D1SrY+7zUl707l9VbWZWXI25OZqfU83j4eAcRaYiP8H97qxXkM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/VAbEAAAA2wAAAA8AAAAAAAAAAAAAAAAA&#10;nwIAAGRycy9kb3ducmV2LnhtbFBLBQYAAAAABAAEAPcAAACQAwAAAAA=&#10;">
                <v:imagedata r:id="rId3" o:title="Red and green ribbons"/>
                <v:path arrowok="t"/>
              </v:shape>
              <v:shape id="Picture 0" o:spid="_x0000_s1028" type="#_x0000_t75" alt="Red and green holiday ball ornaments" style="position:absolute;top:1619;width:65836;height:14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BL7EAAAA2wAAAA8AAABkcnMvZG93bnJldi54bWxEj8FqwzAQRO+B/IPYQG+JHNOa4EYOJRAI&#10;9BCatoTeFmttmVorYymx+vdRodDjMDNvmO0u2l7caPSdYwXrVQaCuHa641bBx/thuQHhA7LG3jEp&#10;+CEPu2o+22Kp3cRvdDuHViQI+xIVmBCGUkpfG7LoV24gTl7jRoshybGVesQpwW0v8ywrpMWO04LB&#10;gfaG6u/z1So4fXWvxbX4jJN5yvvYuAsOGSv1sIgvzyACxfAf/msftYL8EX6/pB8g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BL7EAAAA2wAAAA8AAAAAAAAAAAAAAAAA&#10;nwIAAGRycy9kb3ducmV2LnhtbFBLBQYAAAAABAAEAPcAAACQAwAAAAA=&#10;">
                <v:imagedata r:id="rId4" o:title="Red and green holiday ball ornaments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B0D06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4E46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42EFE2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EE19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EEB9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8A2D07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3E49F0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BE884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38F7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7C0A81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3A1"/>
    <w:rsid w:val="000329DB"/>
    <w:rsid w:val="00044BB6"/>
    <w:rsid w:val="00080CE3"/>
    <w:rsid w:val="001A3AFB"/>
    <w:rsid w:val="001D013D"/>
    <w:rsid w:val="00202441"/>
    <w:rsid w:val="0026762B"/>
    <w:rsid w:val="00351883"/>
    <w:rsid w:val="0041075F"/>
    <w:rsid w:val="00420BDB"/>
    <w:rsid w:val="00434A90"/>
    <w:rsid w:val="00470EA4"/>
    <w:rsid w:val="00490EAC"/>
    <w:rsid w:val="004C468A"/>
    <w:rsid w:val="00554927"/>
    <w:rsid w:val="0057725B"/>
    <w:rsid w:val="00581368"/>
    <w:rsid w:val="005B306C"/>
    <w:rsid w:val="006010BF"/>
    <w:rsid w:val="00647669"/>
    <w:rsid w:val="00657188"/>
    <w:rsid w:val="00677AD4"/>
    <w:rsid w:val="006B6E8F"/>
    <w:rsid w:val="006D5E14"/>
    <w:rsid w:val="007365C0"/>
    <w:rsid w:val="007A50DA"/>
    <w:rsid w:val="008A1E34"/>
    <w:rsid w:val="008A5DA4"/>
    <w:rsid w:val="008D11BB"/>
    <w:rsid w:val="008D7C7A"/>
    <w:rsid w:val="008F4F61"/>
    <w:rsid w:val="00972061"/>
    <w:rsid w:val="009B73A6"/>
    <w:rsid w:val="009E126D"/>
    <w:rsid w:val="009F583A"/>
    <w:rsid w:val="00A510C0"/>
    <w:rsid w:val="00A66978"/>
    <w:rsid w:val="00A723A1"/>
    <w:rsid w:val="00A7442E"/>
    <w:rsid w:val="00B749BC"/>
    <w:rsid w:val="00B83D51"/>
    <w:rsid w:val="00B85920"/>
    <w:rsid w:val="00BB6BD8"/>
    <w:rsid w:val="00C34AB2"/>
    <w:rsid w:val="00C40B1E"/>
    <w:rsid w:val="00D127BF"/>
    <w:rsid w:val="00D454F3"/>
    <w:rsid w:val="00D66CDA"/>
    <w:rsid w:val="00D851A0"/>
    <w:rsid w:val="00DF3A7F"/>
    <w:rsid w:val="00E74552"/>
    <w:rsid w:val="00EF309E"/>
    <w:rsid w:val="00F06832"/>
    <w:rsid w:val="00F840AF"/>
    <w:rsid w:val="00F90822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6E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0EA4"/>
    <w:pPr>
      <w:spacing w:before="240" w:after="240" w:line="216" w:lineRule="auto"/>
      <w:outlineLvl w:val="0"/>
    </w:pPr>
    <w:rPr>
      <w:caps/>
      <w:color w:val="C32D2E"/>
      <w:sz w:val="96"/>
      <w:szCs w:val="9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88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883"/>
    <w:pPr>
      <w:keepNext/>
      <w:keepLines/>
      <w:spacing w:before="40"/>
      <w:outlineLvl w:val="2"/>
    </w:pPr>
    <w:rPr>
      <w:rFonts w:eastAsiaTheme="majorEastAsia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883"/>
    <w:pPr>
      <w:keepNext/>
      <w:keepLines/>
      <w:spacing w:before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883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883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883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88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88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color w:val="84AA33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70EA4"/>
    <w:rPr>
      <w:rFonts w:asciiTheme="majorHAnsi" w:hAnsiTheme="majorHAnsi"/>
      <w:caps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B749BC"/>
    <w:rPr>
      <w:caps/>
    </w:rPr>
  </w:style>
  <w:style w:type="paragraph" w:customStyle="1" w:styleId="DateTime">
    <w:name w:val="Date &amp; Time"/>
    <w:basedOn w:val="Normal"/>
    <w:qFormat/>
    <w:rsid w:val="00B749BC"/>
    <w:pPr>
      <w:spacing w:after="240"/>
      <w:contextualSpacing/>
    </w:pPr>
    <w:rPr>
      <w:sz w:val="44"/>
      <w:szCs w:val="44"/>
    </w:rPr>
  </w:style>
  <w:style w:type="paragraph" w:customStyle="1" w:styleId="Italic">
    <w:name w:val="Italic"/>
    <w:basedOn w:val="Normal"/>
    <w:qFormat/>
    <w:rsid w:val="00B749BC"/>
    <w:pPr>
      <w:spacing w:before="240" w:after="240"/>
    </w:pPr>
    <w:rPr>
      <w:i/>
    </w:rPr>
  </w:style>
  <w:style w:type="paragraph" w:styleId="Header">
    <w:name w:val="header"/>
    <w:basedOn w:val="Normal"/>
    <w:link w:val="Head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1BB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8D11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1BB"/>
    <w:rPr>
      <w:rFonts w:asciiTheme="majorHAnsi" w:hAnsiTheme="majorHAnsi"/>
      <w:color w:val="84AA33"/>
    </w:rPr>
  </w:style>
  <w:style w:type="character" w:styleId="PlaceholderText">
    <w:name w:val="Placeholder Text"/>
    <w:basedOn w:val="DefaultParagraphFont"/>
    <w:uiPriority w:val="99"/>
    <w:semiHidden/>
    <w:rsid w:val="00B749BC"/>
    <w:rPr>
      <w:color w:val="595959" w:themeColor="text1" w:themeTint="A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49BC"/>
    <w:rPr>
      <w:color w:val="595959" w:themeColor="text1" w:themeTint="A6"/>
      <w:shd w:val="clear" w:color="auto" w:fill="E6E6E6"/>
    </w:rPr>
  </w:style>
  <w:style w:type="paragraph" w:styleId="Bibliography">
    <w:name w:val="Bibliography"/>
    <w:basedOn w:val="Normal"/>
    <w:next w:val="Normal"/>
    <w:uiPriority w:val="37"/>
    <w:semiHidden/>
    <w:unhideWhenUsed/>
    <w:rsid w:val="00351883"/>
  </w:style>
  <w:style w:type="paragraph" w:styleId="BlockText">
    <w:name w:val="Block Text"/>
    <w:basedOn w:val="Normal"/>
    <w:uiPriority w:val="99"/>
    <w:semiHidden/>
    <w:unhideWhenUsed/>
    <w:rsid w:val="00B749BC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518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1883"/>
    <w:rPr>
      <w:rFonts w:asciiTheme="majorHAnsi" w:hAnsiTheme="majorHAnsi"/>
      <w:color w:val="84AA33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5188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51883"/>
    <w:rPr>
      <w:rFonts w:asciiTheme="majorHAnsi" w:hAnsiTheme="majorHAnsi"/>
      <w:color w:val="84AA33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51883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51883"/>
    <w:rPr>
      <w:rFonts w:asciiTheme="majorHAnsi" w:hAnsiTheme="majorHAnsi"/>
      <w:color w:val="84AA33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5188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5188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51883"/>
    <w:rPr>
      <w:rFonts w:asciiTheme="majorHAnsi" w:hAnsiTheme="majorHAnsi"/>
      <w:color w:val="84AA33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5188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5188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51883"/>
    <w:rPr>
      <w:rFonts w:asciiTheme="majorHAnsi" w:hAnsiTheme="majorHAnsi"/>
      <w:color w:val="84AA33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51883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51883"/>
    <w:rPr>
      <w:rFonts w:asciiTheme="majorHAnsi" w:hAnsiTheme="majorHAnsi"/>
      <w:color w:val="84AA33"/>
      <w:szCs w:val="16"/>
    </w:rPr>
  </w:style>
  <w:style w:type="character" w:styleId="BookTitle">
    <w:name w:val="Book Title"/>
    <w:basedOn w:val="DefaultParagraphFont"/>
    <w:uiPriority w:val="33"/>
    <w:qFormat/>
    <w:rsid w:val="0035188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51883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5188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51883"/>
    <w:rPr>
      <w:rFonts w:asciiTheme="majorHAnsi" w:hAnsiTheme="majorHAnsi"/>
      <w:color w:val="84AA33"/>
    </w:rPr>
  </w:style>
  <w:style w:type="table" w:styleId="ColorfulGrid">
    <w:name w:val="Colorful Grid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5188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8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8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883"/>
    <w:rPr>
      <w:rFonts w:asciiTheme="majorHAnsi" w:hAnsiTheme="majorHAnsi"/>
      <w:b/>
      <w:bCs/>
      <w:color w:val="84AA33"/>
      <w:szCs w:val="20"/>
    </w:rPr>
  </w:style>
  <w:style w:type="table" w:styleId="DarkList">
    <w:name w:val="Dark List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51883"/>
  </w:style>
  <w:style w:type="character" w:customStyle="1" w:styleId="DateChar">
    <w:name w:val="Date Char"/>
    <w:basedOn w:val="DefaultParagraphFont"/>
    <w:link w:val="Date"/>
    <w:uiPriority w:val="99"/>
    <w:semiHidden/>
    <w:rsid w:val="00351883"/>
    <w:rPr>
      <w:rFonts w:asciiTheme="majorHAnsi" w:hAnsiTheme="majorHAnsi"/>
      <w:color w:val="84AA33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1883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1883"/>
    <w:rPr>
      <w:rFonts w:ascii="Segoe UI" w:hAnsi="Segoe UI" w:cs="Segoe UI"/>
      <w:color w:val="84AA33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5188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51883"/>
    <w:rPr>
      <w:rFonts w:asciiTheme="majorHAnsi" w:hAnsiTheme="majorHAnsi"/>
      <w:color w:val="84AA33"/>
    </w:rPr>
  </w:style>
  <w:style w:type="character" w:styleId="Emphasis">
    <w:name w:val="Emphasis"/>
    <w:basedOn w:val="DefaultParagraphFont"/>
    <w:uiPriority w:val="20"/>
    <w:qFormat/>
    <w:rsid w:val="00351883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883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5188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51883"/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51883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5188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88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883"/>
    <w:rPr>
      <w:rFonts w:asciiTheme="majorHAnsi" w:hAnsiTheme="majorHAnsi"/>
      <w:color w:val="84AA33"/>
      <w:szCs w:val="20"/>
    </w:rPr>
  </w:style>
  <w:style w:type="table" w:customStyle="1" w:styleId="GridTable1Light">
    <w:name w:val="Grid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88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8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88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8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883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883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51883"/>
  </w:style>
  <w:style w:type="paragraph" w:styleId="HTMLAddress">
    <w:name w:val="HTML Address"/>
    <w:basedOn w:val="Normal"/>
    <w:link w:val="HTMLAddressChar"/>
    <w:uiPriority w:val="99"/>
    <w:semiHidden/>
    <w:unhideWhenUsed/>
    <w:rsid w:val="0035188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883"/>
    <w:rPr>
      <w:rFonts w:asciiTheme="majorHAnsi" w:hAnsiTheme="majorHAnsi"/>
      <w:i/>
      <w:iCs/>
      <w:color w:val="84AA33"/>
    </w:rPr>
  </w:style>
  <w:style w:type="character" w:styleId="HTMLCite">
    <w:name w:val="HTML Cite"/>
    <w:basedOn w:val="DefaultParagraphFont"/>
    <w:uiPriority w:val="99"/>
    <w:semiHidden/>
    <w:unhideWhenUsed/>
    <w:rsid w:val="0035188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5188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188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1883"/>
    <w:rPr>
      <w:rFonts w:ascii="Consolas" w:hAnsi="Consolas"/>
      <w:color w:val="84AA33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5188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5188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5188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5188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5188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5188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5188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5188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5188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5188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5188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5188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51883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B749BC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9B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9BC"/>
    <w:rPr>
      <w:rFonts w:asciiTheme="majorHAnsi" w:hAnsiTheme="majorHAnsi"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9BC"/>
    <w:rPr>
      <w:b/>
      <w:bCs/>
      <w:caps w:val="0"/>
      <w:smallCaps/>
      <w:color w:val="365F91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5188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51883"/>
  </w:style>
  <w:style w:type="paragraph" w:styleId="List">
    <w:name w:val="List"/>
    <w:basedOn w:val="Normal"/>
    <w:uiPriority w:val="99"/>
    <w:semiHidden/>
    <w:unhideWhenUsed/>
    <w:rsid w:val="0035188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5188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5188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5188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5188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35188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5188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5188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5188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5188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5188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5188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5188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5188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5188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35188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5188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5188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5188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5188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35188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35188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35188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35188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35188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35188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35188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35188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749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center"/>
    </w:pPr>
    <w:rPr>
      <w:rFonts w:ascii="Consolas" w:hAnsi="Consolas"/>
      <w:color w:val="4F6228" w:themeColor="accent3" w:themeShade="8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49BC"/>
    <w:rPr>
      <w:rFonts w:ascii="Consolas" w:hAnsi="Consolas"/>
      <w:color w:val="4F6228" w:themeColor="accent3" w:themeShade="80"/>
      <w:szCs w:val="20"/>
    </w:rPr>
  </w:style>
  <w:style w:type="table" w:styleId="MediumGrid1">
    <w:name w:val="Medium Grid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5188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5188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5188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35188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49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5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49BC"/>
    <w:rPr>
      <w:rFonts w:asciiTheme="majorHAnsi" w:eastAsiaTheme="majorEastAsia" w:hAnsiTheme="majorHAnsi" w:cstheme="majorBidi"/>
      <w:color w:val="4F6228" w:themeColor="accent3" w:themeShade="80"/>
      <w:sz w:val="24"/>
      <w:szCs w:val="24"/>
      <w:shd w:val="pct15" w:color="auto" w:fill="auto"/>
    </w:rPr>
  </w:style>
  <w:style w:type="paragraph" w:styleId="NoSpacing">
    <w:name w:val="No Spacing"/>
    <w:uiPriority w:val="1"/>
    <w:qFormat/>
    <w:rsid w:val="00B749BC"/>
    <w:pPr>
      <w:spacing w:after="0" w:line="240" w:lineRule="auto"/>
      <w:jc w:val="center"/>
    </w:pPr>
    <w:rPr>
      <w:rFonts w:asciiTheme="majorHAnsi" w:hAnsiTheme="majorHAnsi"/>
      <w:color w:val="4F6228" w:themeColor="accent3" w:themeShade="80"/>
    </w:rPr>
  </w:style>
  <w:style w:type="paragraph" w:styleId="NormalWeb">
    <w:name w:val="Normal (Web)"/>
    <w:basedOn w:val="Normal"/>
    <w:uiPriority w:val="99"/>
    <w:semiHidden/>
    <w:unhideWhenUsed/>
    <w:rsid w:val="0035188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5188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5188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51883"/>
    <w:rPr>
      <w:rFonts w:asciiTheme="majorHAnsi" w:hAnsiTheme="majorHAnsi"/>
      <w:color w:val="84AA33"/>
    </w:rPr>
  </w:style>
  <w:style w:type="character" w:styleId="PageNumber">
    <w:name w:val="page number"/>
    <w:basedOn w:val="DefaultParagraphFont"/>
    <w:uiPriority w:val="99"/>
    <w:semiHidden/>
    <w:unhideWhenUsed/>
    <w:rsid w:val="00351883"/>
  </w:style>
  <w:style w:type="table" w:customStyle="1" w:styleId="PlainTable1">
    <w:name w:val="Plain Table 1"/>
    <w:basedOn w:val="TableNormal"/>
    <w:uiPriority w:val="41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35188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35188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51883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1883"/>
    <w:rPr>
      <w:rFonts w:ascii="Consolas" w:hAnsi="Consolas"/>
      <w:color w:val="84AA33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5188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883"/>
    <w:rPr>
      <w:rFonts w:asciiTheme="majorHAnsi" w:hAnsiTheme="majorHAns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5188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51883"/>
    <w:rPr>
      <w:rFonts w:asciiTheme="majorHAnsi" w:hAnsiTheme="majorHAnsi"/>
      <w:color w:val="84AA33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5188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51883"/>
    <w:rPr>
      <w:rFonts w:asciiTheme="majorHAnsi" w:hAnsiTheme="majorHAnsi"/>
      <w:color w:val="84AA33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351883"/>
    <w:rPr>
      <w:u w:val="dotted"/>
    </w:rPr>
  </w:style>
  <w:style w:type="character" w:styleId="Strong">
    <w:name w:val="Strong"/>
    <w:basedOn w:val="DefaultParagraphFont"/>
    <w:uiPriority w:val="22"/>
    <w:qFormat/>
    <w:rsid w:val="0035188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88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51883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35188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35188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semiHidden/>
    <w:unhideWhenUsed/>
    <w:rsid w:val="00351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51883"/>
    <w:pPr>
      <w:spacing w:after="0" w:line="240" w:lineRule="auto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35188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5188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51883"/>
  </w:style>
  <w:style w:type="table" w:styleId="TableProfessional">
    <w:name w:val="Table Professional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51883"/>
    <w:pPr>
      <w:spacing w:after="0" w:line="240" w:lineRule="auto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51883"/>
    <w:pPr>
      <w:spacing w:after="0" w:line="240" w:lineRule="auto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351883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8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51883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88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5188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5188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5188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5188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5188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5188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5188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5188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883"/>
    <w:pPr>
      <w:keepNext/>
      <w:keepLines/>
      <w:spacing w:after="0" w:line="240" w:lineRule="auto"/>
      <w:outlineLvl w:val="9"/>
    </w:pPr>
    <w:rPr>
      <w:rFonts w:eastAsiaTheme="majorEastAsia" w:cstheme="majorBidi"/>
      <w:cap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B6E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rrl@peckschools.ne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eck.k12.mi.us\staff$\Profiles\kerrl\Microsoft\Templates\Holiday_party_invitation_with_ornaments_and_red_ribbon_Formal_desig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Holiday_party_invitation_with_ornaments_and_red_ribbon_Formal_design</Template>
  <TotalTime>4223</TotalTime>
  <Pages>3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 Kerr</dc:creator>
  <cp:lastModifiedBy>Leann Kerr</cp:lastModifiedBy>
  <cp:revision>4</cp:revision>
  <cp:lastPrinted>2019-11-10T22:39:00Z</cp:lastPrinted>
  <dcterms:created xsi:type="dcterms:W3CDTF">2019-10-06T19:17:00Z</dcterms:created>
  <dcterms:modified xsi:type="dcterms:W3CDTF">2019-11-11T18:09:00Z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